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w:eastAsia="Times New Roman" w:hAnsi="Times New Roman" w:cs="Times New Roman"/>
          <w:b/>
          <w:bCs/>
        </w:rPr>
        <w:t xml:space="preserve">ПОСТАНОВЛЕНИЕ </w:t>
      </w:r>
    </w:p>
    <w:p>
      <w:pPr>
        <w:spacing w:before="0" w:after="0"/>
        <w:jc w:val="center"/>
      </w:pPr>
      <w:r>
        <w:rPr>
          <w:rFonts w:ascii="Times New Roman" w:eastAsia="Times New Roman" w:hAnsi="Times New Roman" w:cs="Times New Roman"/>
        </w:rPr>
        <w:t>о назначении административного наказания</w:t>
      </w:r>
    </w:p>
    <w:p>
      <w:pPr>
        <w:spacing w:before="0" w:after="0"/>
        <w:jc w:val="center"/>
      </w:pPr>
    </w:p>
    <w:p>
      <w:pPr>
        <w:spacing w:before="0" w:after="0"/>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21 августа</w:t>
      </w:r>
      <w:r>
        <w:rPr>
          <w:rFonts w:ascii="Times New Roman" w:eastAsia="Times New Roman" w:hAnsi="Times New Roman" w:cs="Times New Roman"/>
        </w:rPr>
        <w:t xml:space="preserve"> </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w:t>
      </w:r>
    </w:p>
    <w:p>
      <w:pPr>
        <w:spacing w:before="0" w:after="0"/>
        <w:ind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w:t>
      </w:r>
      <w:r>
        <w:rPr>
          <w:rFonts w:ascii="Times New Roman" w:eastAsia="Times New Roman" w:hAnsi="Times New Roman" w:cs="Times New Roman"/>
        </w:rPr>
        <w:t xml:space="preserve">№ </w:t>
      </w:r>
      <w:r>
        <w:rPr>
          <w:rFonts w:ascii="Times New Roman" w:eastAsia="Times New Roman" w:hAnsi="Times New Roman" w:cs="Times New Roman"/>
          <w:b/>
          <w:bCs/>
        </w:rPr>
        <w:t>5-</w:t>
      </w:r>
      <w:r>
        <w:rPr>
          <w:rFonts w:ascii="Times New Roman" w:eastAsia="Times New Roman" w:hAnsi="Times New Roman" w:cs="Times New Roman"/>
          <w:b/>
          <w:bCs/>
        </w:rPr>
        <w:t>577</w:t>
      </w:r>
      <w:r>
        <w:rPr>
          <w:rFonts w:ascii="Times New Roman" w:eastAsia="Times New Roman" w:hAnsi="Times New Roman" w:cs="Times New Roman"/>
          <w:b/>
          <w:bCs/>
        </w:rPr>
        <w:t>-2801</w:t>
      </w:r>
      <w:r>
        <w:rPr>
          <w:rFonts w:ascii="Times New Roman" w:eastAsia="Times New Roman" w:hAnsi="Times New Roman" w:cs="Times New Roman"/>
          <w:b/>
          <w:bCs/>
        </w:rPr>
        <w:t>/2026</w:t>
      </w:r>
      <w:r>
        <w:rPr>
          <w:rFonts w:ascii="Times New Roman" w:eastAsia="Times New Roman" w:hAnsi="Times New Roman" w:cs="Times New Roman"/>
        </w:rPr>
        <w:t>, возбужденное по ч.1 ст.12.26</w:t>
      </w:r>
      <w:r>
        <w:rPr>
          <w:rFonts w:ascii="Times New Roman" w:eastAsia="Times New Roman" w:hAnsi="Times New Roman" w:cs="Times New Roman"/>
        </w:rPr>
        <w:t xml:space="preserve"> 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Щеткина</w:t>
      </w:r>
      <w:r>
        <w:rPr>
          <w:rFonts w:ascii="Times New Roman" w:eastAsia="Times New Roman" w:hAnsi="Times New Roman" w:cs="Times New Roman"/>
          <w:b/>
          <w:bCs/>
        </w:rPr>
        <w:t xml:space="preserve"> Юрия Сергеевича</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r>
        <w:rPr>
          <w:rStyle w:val="cat-UserDefinedgrp-33rplc-7"/>
          <w:rFonts w:ascii="Times New Roman" w:eastAsia="Times New Roman" w:hAnsi="Times New Roman" w:cs="Times New Roman"/>
        </w:rPr>
        <w:t>...</w:t>
      </w:r>
    </w:p>
    <w:p>
      <w:pPr>
        <w:spacing w:before="0" w:after="0"/>
        <w:ind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firstLine="720"/>
        <w:jc w:val="center"/>
      </w:pPr>
    </w:p>
    <w:p>
      <w:pPr>
        <w:spacing w:before="0" w:after="0"/>
        <w:ind w:firstLine="708"/>
        <w:jc w:val="both"/>
      </w:pPr>
      <w:r>
        <w:rPr>
          <w:rFonts w:ascii="Times New Roman" w:eastAsia="Times New Roman" w:hAnsi="Times New Roman" w:cs="Times New Roman"/>
        </w:rPr>
        <w:t>Щеткин</w:t>
      </w:r>
      <w:r>
        <w:rPr>
          <w:rFonts w:ascii="Times New Roman" w:eastAsia="Times New Roman" w:hAnsi="Times New Roman" w:cs="Times New Roman"/>
        </w:rPr>
        <w:t xml:space="preserve"> Ю.С</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18.04</w:t>
      </w:r>
      <w:r>
        <w:rPr>
          <w:rFonts w:ascii="Times New Roman" w:eastAsia="Times New Roman" w:hAnsi="Times New Roman" w:cs="Times New Roman"/>
        </w:rPr>
        <w:t>.2026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13</w:t>
      </w:r>
      <w:r>
        <w:rPr>
          <w:rFonts w:ascii="Times New Roman" w:eastAsia="Times New Roman" w:hAnsi="Times New Roman" w:cs="Times New Roman"/>
        </w:rPr>
        <w:t xml:space="preserve"> </w:t>
      </w:r>
      <w:r>
        <w:rPr>
          <w:rFonts w:ascii="Times New Roman" w:eastAsia="Times New Roman" w:hAnsi="Times New Roman" w:cs="Times New Roman"/>
        </w:rPr>
        <w:t xml:space="preserve">час. </w:t>
      </w:r>
      <w:r>
        <w:rPr>
          <w:rFonts w:ascii="Times New Roman" w:eastAsia="Times New Roman" w:hAnsi="Times New Roman" w:cs="Times New Roman"/>
        </w:rPr>
        <w:t>20</w:t>
      </w:r>
      <w:r>
        <w:rPr>
          <w:rFonts w:ascii="Times New Roman" w:eastAsia="Times New Roman" w:hAnsi="Times New Roman" w:cs="Times New Roman"/>
        </w:rPr>
        <w:t xml:space="preserve"> </w:t>
      </w:r>
      <w:r>
        <w:rPr>
          <w:rFonts w:ascii="Times New Roman" w:eastAsia="Times New Roman" w:hAnsi="Times New Roman" w:cs="Times New Roman"/>
        </w:rPr>
        <w:t>мин. управля</w:t>
      </w:r>
      <w:r>
        <w:rPr>
          <w:rFonts w:ascii="Times New Roman" w:eastAsia="Times New Roman" w:hAnsi="Times New Roman" w:cs="Times New Roman"/>
        </w:rPr>
        <w:t>л</w:t>
      </w:r>
      <w:r>
        <w:rPr>
          <w:rFonts w:ascii="Times New Roman" w:eastAsia="Times New Roman" w:hAnsi="Times New Roman" w:cs="Times New Roman"/>
        </w:rPr>
        <w:t xml:space="preserve"> автомобилем</w:t>
      </w:r>
      <w:r>
        <w:rPr>
          <w:rFonts w:ascii="Times New Roman" w:eastAsia="Times New Roman" w:hAnsi="Times New Roman" w:cs="Times New Roman"/>
        </w:rPr>
        <w:t xml:space="preserve"> </w:t>
      </w:r>
      <w:r>
        <w:rPr>
          <w:rStyle w:val="cat-UserDefinedgrp-34rplc-19"/>
          <w:rFonts w:ascii="Times New Roman" w:eastAsia="Times New Roman" w:hAnsi="Times New Roman" w:cs="Times New Roman"/>
        </w:rPr>
        <w:t>...</w:t>
      </w:r>
      <w:r>
        <w:rPr>
          <w:rFonts w:ascii="Times New Roman" w:eastAsia="Times New Roman" w:hAnsi="Times New Roman" w:cs="Times New Roman"/>
        </w:rPr>
        <w:t>г.н</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UserDefinedgrp-35rplc-20"/>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1</w:t>
      </w:r>
      <w:r>
        <w:rPr>
          <w:rFonts w:ascii="Times New Roman" w:eastAsia="Times New Roman" w:hAnsi="Times New Roman" w:cs="Times New Roman"/>
        </w:rPr>
        <w:t>86</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районе </w:t>
      </w:r>
      <w:r>
        <w:rPr>
          <w:rFonts w:ascii="Times New Roman" w:eastAsia="Times New Roman" w:hAnsi="Times New Roman" w:cs="Times New Roman"/>
        </w:rPr>
        <w:t xml:space="preserve"> </w:t>
      </w:r>
      <w:r>
        <w:rPr>
          <w:rFonts w:ascii="Times New Roman" w:eastAsia="Times New Roman" w:hAnsi="Times New Roman" w:cs="Times New Roman"/>
        </w:rPr>
        <w:t xml:space="preserve">дома </w:t>
      </w:r>
      <w:r>
        <w:rPr>
          <w:rFonts w:ascii="Times New Roman" w:eastAsia="Times New Roman" w:hAnsi="Times New Roman" w:cs="Times New Roman"/>
        </w:rPr>
        <w:t>17</w:t>
      </w:r>
      <w:r>
        <w:rPr>
          <w:rFonts w:ascii="Times New Roman" w:eastAsia="Times New Roman" w:hAnsi="Times New Roman" w:cs="Times New Roman"/>
        </w:rPr>
        <w:t xml:space="preserve"> по ул. </w:t>
      </w:r>
      <w:r>
        <w:rPr>
          <w:rFonts w:ascii="Times New Roman" w:eastAsia="Times New Roman" w:hAnsi="Times New Roman" w:cs="Times New Roman"/>
        </w:rPr>
        <w:t>Комсомольская</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w:t>
      </w:r>
      <w:r>
        <w:rPr>
          <w:rFonts w:ascii="Times New Roman" w:eastAsia="Times New Roman" w:hAnsi="Times New Roman" w:cs="Times New Roman"/>
        </w:rPr>
        <w:t>г.</w:t>
      </w:r>
      <w:r>
        <w:rPr>
          <w:rFonts w:ascii="Times New Roman" w:eastAsia="Times New Roman" w:hAnsi="Times New Roman" w:cs="Times New Roman"/>
        </w:rPr>
        <w:t>Ханты-Мансийск</w:t>
      </w:r>
      <w:r>
        <w:rPr>
          <w:rFonts w:ascii="Times New Roman" w:eastAsia="Times New Roman" w:hAnsi="Times New Roman" w:cs="Times New Roman"/>
        </w:rPr>
        <w:t>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нарушение п. 2.3.2</w:t>
      </w:r>
      <w:r>
        <w:rPr>
          <w:rFonts w:ascii="Times New Roman" w:eastAsia="Times New Roman" w:hAnsi="Times New Roman" w:cs="Times New Roman"/>
        </w:rPr>
        <w:t xml:space="preserve">. ПДД при наличии достаточных оснований </w:t>
      </w:r>
      <w:r>
        <w:rPr>
          <w:rFonts w:ascii="Times New Roman" w:eastAsia="Times New Roman" w:hAnsi="Times New Roman" w:cs="Times New Roman"/>
        </w:rPr>
        <w:t>18.04</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 xml:space="preserve">года в </w:t>
      </w:r>
      <w:r>
        <w:rPr>
          <w:rFonts w:ascii="Times New Roman" w:eastAsia="Times New Roman" w:hAnsi="Times New Roman" w:cs="Times New Roman"/>
        </w:rPr>
        <w:t>13</w:t>
      </w:r>
      <w:r>
        <w:rPr>
          <w:rFonts w:ascii="Times New Roman" w:eastAsia="Times New Roman" w:hAnsi="Times New Roman" w:cs="Times New Roman"/>
        </w:rPr>
        <w:t xml:space="preserve"> час.</w:t>
      </w:r>
      <w:r>
        <w:rPr>
          <w:rFonts w:ascii="Times New Roman" w:eastAsia="Times New Roman" w:hAnsi="Times New Roman" w:cs="Times New Roman"/>
        </w:rPr>
        <w:t xml:space="preserve"> </w:t>
      </w:r>
      <w:r>
        <w:rPr>
          <w:rFonts w:ascii="Times New Roman" w:eastAsia="Times New Roman" w:hAnsi="Times New Roman" w:cs="Times New Roman"/>
        </w:rPr>
        <w:t>54</w:t>
      </w:r>
      <w:r>
        <w:rPr>
          <w:rFonts w:ascii="Times New Roman" w:eastAsia="Times New Roman" w:hAnsi="Times New Roman" w:cs="Times New Roman"/>
        </w:rPr>
        <w:t xml:space="preserve"> </w:t>
      </w:r>
      <w:r>
        <w:rPr>
          <w:rFonts w:ascii="Times New Roman" w:eastAsia="Times New Roman" w:hAnsi="Times New Roman" w:cs="Times New Roman"/>
        </w:rPr>
        <w:t xml:space="preserve">мин. </w:t>
      </w:r>
      <w:r>
        <w:rPr>
          <w:rFonts w:ascii="Times New Roman" w:eastAsia="Times New Roman" w:hAnsi="Times New Roman" w:cs="Times New Roman"/>
        </w:rPr>
        <w:t>по ул</w:t>
      </w:r>
      <w:r>
        <w:rPr>
          <w:rFonts w:ascii="Times New Roman" w:eastAsia="Times New Roman" w:hAnsi="Times New Roman" w:cs="Times New Roman"/>
        </w:rPr>
        <w:t>. Комсомольская</w:t>
      </w:r>
      <w:r>
        <w:rPr>
          <w:rFonts w:ascii="Times New Roman" w:eastAsia="Times New Roman" w:hAnsi="Times New Roman" w:cs="Times New Roman"/>
        </w:rPr>
        <w:t xml:space="preserve"> </w:t>
      </w:r>
      <w:r>
        <w:rPr>
          <w:rFonts w:ascii="Times New Roman" w:eastAsia="Times New Roman" w:hAnsi="Times New Roman" w:cs="Times New Roman"/>
        </w:rPr>
        <w:t>д.№17</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не выполнил законные требования сотрудников полиции о прохождении медицинского </w:t>
      </w:r>
      <w:r>
        <w:rPr>
          <w:rFonts w:ascii="Times New Roman" w:eastAsia="Times New Roman" w:hAnsi="Times New Roman" w:cs="Times New Roman"/>
        </w:rPr>
        <w:t>освидетельствования на состояние 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 </w:t>
      </w:r>
    </w:p>
    <w:p>
      <w:pPr>
        <w:spacing w:before="0" w:after="0"/>
        <w:ind w:firstLine="708"/>
        <w:jc w:val="both"/>
        <w:rPr>
          <w:sz w:val="23"/>
          <w:szCs w:val="23"/>
        </w:rPr>
      </w:pPr>
      <w:r>
        <w:rPr>
          <w:rFonts w:ascii="Times New Roman" w:eastAsia="Times New Roman" w:hAnsi="Times New Roman" w:cs="Times New Roman"/>
          <w:sz w:val="23"/>
          <w:szCs w:val="23"/>
        </w:rPr>
        <w:t xml:space="preserve">В судебном заседании </w:t>
      </w:r>
      <w:r>
        <w:rPr>
          <w:rFonts w:ascii="Times New Roman" w:eastAsia="Times New Roman" w:hAnsi="Times New Roman" w:cs="Times New Roman"/>
          <w:sz w:val="23"/>
          <w:szCs w:val="23"/>
        </w:rPr>
        <w:t>Щеткин</w:t>
      </w:r>
      <w:r>
        <w:rPr>
          <w:rFonts w:ascii="Times New Roman" w:eastAsia="Times New Roman" w:hAnsi="Times New Roman" w:cs="Times New Roman"/>
          <w:sz w:val="23"/>
          <w:szCs w:val="23"/>
        </w:rPr>
        <w:t xml:space="preserve"> Ю.С.</w:t>
      </w:r>
      <w:r>
        <w:rPr>
          <w:rFonts w:ascii="Times New Roman" w:eastAsia="Times New Roman" w:hAnsi="Times New Roman" w:cs="Times New Roman"/>
          <w:sz w:val="23"/>
          <w:szCs w:val="23"/>
        </w:rPr>
        <w:t xml:space="preserve"> правом на юридическую помощь защитника не воспользовался, вину в совершении правонарушения признал, пояснив, что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он</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управлял автомобилем </w:t>
      </w:r>
      <w:r>
        <w:rPr>
          <w:rStyle w:val="cat-UserDefinedgrp-36rplc-28"/>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и был остановлен на улице </w:t>
      </w:r>
      <w:r>
        <w:rPr>
          <w:rFonts w:ascii="Times New Roman" w:eastAsia="Times New Roman" w:hAnsi="Times New Roman" w:cs="Times New Roman"/>
          <w:sz w:val="23"/>
          <w:szCs w:val="23"/>
        </w:rPr>
        <w:t>Комсмольская</w:t>
      </w:r>
      <w:r>
        <w:rPr>
          <w:rFonts w:ascii="Times New Roman" w:eastAsia="Times New Roman" w:hAnsi="Times New Roman" w:cs="Times New Roman"/>
          <w:sz w:val="23"/>
          <w:szCs w:val="23"/>
        </w:rPr>
        <w:t xml:space="preserve"> сотрудниками ГИБДД, которые предложили пройти освидетельствование на состояние алкогольного опьянения, он </w:t>
      </w:r>
      <w:r>
        <w:rPr>
          <w:rFonts w:ascii="Times New Roman" w:eastAsia="Times New Roman" w:hAnsi="Times New Roman" w:cs="Times New Roman"/>
          <w:sz w:val="23"/>
          <w:szCs w:val="23"/>
        </w:rPr>
        <w:t>согласился и прошел его, результат был нулевой</w:t>
      </w:r>
      <w:r>
        <w:rPr>
          <w:rFonts w:ascii="Times New Roman" w:eastAsia="Times New Roman" w:hAnsi="Times New Roman" w:cs="Times New Roman"/>
          <w:sz w:val="23"/>
          <w:szCs w:val="23"/>
        </w:rPr>
        <w:t>, после чего ему предложили пройти медицинское освидетельствование, он отказался</w:t>
      </w:r>
      <w:r>
        <w:rPr>
          <w:rFonts w:ascii="Times New Roman" w:eastAsia="Times New Roman" w:hAnsi="Times New Roman" w:cs="Times New Roman"/>
          <w:sz w:val="23"/>
          <w:szCs w:val="23"/>
        </w:rPr>
        <w:t xml:space="preserve"> его проходить в тот момент, но был согласен пройти его позже</w:t>
      </w:r>
      <w:r>
        <w:rPr>
          <w:rFonts w:ascii="Times New Roman" w:eastAsia="Times New Roman" w:hAnsi="Times New Roman" w:cs="Times New Roman"/>
          <w:sz w:val="23"/>
          <w:szCs w:val="23"/>
        </w:rPr>
        <w:t xml:space="preserve">, так как он </w:t>
      </w:r>
      <w:r>
        <w:rPr>
          <w:rFonts w:ascii="Times New Roman" w:eastAsia="Times New Roman" w:hAnsi="Times New Roman" w:cs="Times New Roman"/>
          <w:sz w:val="23"/>
          <w:szCs w:val="23"/>
        </w:rPr>
        <w:t>находился</w:t>
      </w:r>
      <w:r>
        <w:rPr>
          <w:rFonts w:ascii="Times New Roman" w:eastAsia="Times New Roman" w:hAnsi="Times New Roman" w:cs="Times New Roman"/>
          <w:sz w:val="23"/>
          <w:szCs w:val="23"/>
        </w:rPr>
        <w:t xml:space="preserve"> на работе и ему необходимо было </w:t>
      </w:r>
      <w:r>
        <w:rPr>
          <w:rFonts w:ascii="Times New Roman" w:eastAsia="Times New Roman" w:hAnsi="Times New Roman" w:cs="Times New Roman"/>
          <w:sz w:val="23"/>
          <w:szCs w:val="23"/>
        </w:rPr>
        <w:t>ехать за директором</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Накануне этого алкоголь </w:t>
      </w:r>
      <w:r>
        <w:rPr>
          <w:rFonts w:ascii="Times New Roman" w:eastAsia="Times New Roman" w:hAnsi="Times New Roman" w:cs="Times New Roman"/>
          <w:sz w:val="23"/>
          <w:szCs w:val="23"/>
        </w:rPr>
        <w:t xml:space="preserve">он </w:t>
      </w:r>
      <w:r>
        <w:rPr>
          <w:rFonts w:ascii="Times New Roman" w:eastAsia="Times New Roman" w:hAnsi="Times New Roman" w:cs="Times New Roman"/>
          <w:sz w:val="23"/>
          <w:szCs w:val="23"/>
        </w:rPr>
        <w:t xml:space="preserve">не употреблял, наркотические средства никогда не употреблял. </w:t>
      </w:r>
    </w:p>
    <w:p>
      <w:pPr>
        <w:spacing w:before="0" w:after="0"/>
        <w:ind w:firstLine="708"/>
        <w:jc w:val="both"/>
        <w:rPr>
          <w:sz w:val="23"/>
          <w:szCs w:val="23"/>
        </w:rPr>
      </w:pPr>
      <w:r>
        <w:rPr>
          <w:rFonts w:ascii="Times New Roman" w:eastAsia="Times New Roman" w:hAnsi="Times New Roman" w:cs="Times New Roman"/>
          <w:sz w:val="23"/>
          <w:szCs w:val="23"/>
        </w:rPr>
        <w:t>Заслушав лицо, привлекаемое к административной ответственности, 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Щеткина</w:t>
      </w:r>
      <w:r>
        <w:rPr>
          <w:rFonts w:ascii="Times New Roman" w:eastAsia="Times New Roman" w:hAnsi="Times New Roman" w:cs="Times New Roman"/>
        </w:rPr>
        <w:t xml:space="preserve"> Ю.С</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в совершении вышеуказанных </w:t>
      </w:r>
      <w:r>
        <w:rPr>
          <w:rFonts w:ascii="Times New Roman" w:eastAsia="Times New Roman" w:hAnsi="Times New Roman" w:cs="Times New Roman"/>
        </w:rPr>
        <w:t>действий</w:t>
      </w:r>
      <w:r>
        <w:rPr>
          <w:rFonts w:ascii="Times New Roman" w:eastAsia="Times New Roman" w:hAnsi="Times New Roman" w:cs="Times New Roman"/>
        </w:rPr>
        <w:t xml:space="preserve">  </w:t>
      </w:r>
      <w:r>
        <w:rPr>
          <w:rFonts w:ascii="Times New Roman" w:eastAsia="Times New Roman" w:hAnsi="Times New Roman" w:cs="Times New Roman"/>
        </w:rPr>
        <w:t>подтверждается</w:t>
      </w:r>
      <w:r>
        <w:rPr>
          <w:rFonts w:ascii="Times New Roman" w:eastAsia="Times New Roman" w:hAnsi="Times New Roman" w:cs="Times New Roman"/>
        </w:rPr>
        <w:t xml:space="preserve"> исследованными</w:t>
      </w:r>
      <w:r>
        <w:rPr>
          <w:rFonts w:ascii="Times New Roman" w:eastAsia="Times New Roman" w:hAnsi="Times New Roman" w:cs="Times New Roman"/>
        </w:rPr>
        <w:t xml:space="preserve"> судом: </w:t>
      </w:r>
    </w:p>
    <w:p>
      <w:pPr>
        <w:spacing w:before="0" w:after="0"/>
        <w:ind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18</w:t>
      </w:r>
      <w:r>
        <w:rPr>
          <w:rFonts w:ascii="Times New Roman" w:eastAsia="Times New Roman" w:hAnsi="Times New Roman" w:cs="Times New Roman"/>
        </w:rPr>
        <w:t>.04.2026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Щеткин</w:t>
      </w:r>
      <w:r>
        <w:rPr>
          <w:rFonts w:ascii="Times New Roman" w:eastAsia="Times New Roman" w:hAnsi="Times New Roman" w:cs="Times New Roman"/>
        </w:rPr>
        <w:t xml:space="preserve"> Ю.С.</w:t>
      </w:r>
      <w:r>
        <w:rPr>
          <w:rFonts w:ascii="Times New Roman" w:eastAsia="Times New Roman" w:hAnsi="Times New Roman" w:cs="Times New Roman"/>
        </w:rPr>
        <w:t xml:space="preserve">  </w:t>
      </w:r>
      <w:r>
        <w:rPr>
          <w:rFonts w:ascii="Times New Roman" w:eastAsia="Times New Roman" w:hAnsi="Times New Roman" w:cs="Times New Roman"/>
        </w:rPr>
        <w:t>18.04.2026 года в 13 час. 20 мин. управлял автомобилем</w:t>
      </w:r>
      <w:r>
        <w:rPr>
          <w:rFonts w:ascii="Times New Roman" w:eastAsia="Times New Roman" w:hAnsi="Times New Roman" w:cs="Times New Roman"/>
        </w:rPr>
        <w:t xml:space="preserve"> </w:t>
      </w:r>
      <w:r>
        <w:rPr>
          <w:rStyle w:val="cat-UserDefinedgrp-34rplc-37"/>
          <w:rFonts w:ascii="Times New Roman" w:eastAsia="Times New Roman" w:hAnsi="Times New Roman" w:cs="Times New Roman"/>
        </w:rPr>
        <w:t>...</w:t>
      </w:r>
      <w:r>
        <w:rPr>
          <w:rFonts w:ascii="Times New Roman" w:eastAsia="Times New Roman" w:hAnsi="Times New Roman" w:cs="Times New Roman"/>
        </w:rPr>
        <w:t>г.н</w:t>
      </w:r>
      <w:r>
        <w:rPr>
          <w:rFonts w:ascii="Times New Roman" w:eastAsia="Times New Roman" w:hAnsi="Times New Roman" w:cs="Times New Roman"/>
        </w:rPr>
        <w:t>.</w:t>
      </w:r>
      <w:r>
        <w:rPr>
          <w:rFonts w:ascii="Times New Roman" w:eastAsia="Times New Roman" w:hAnsi="Times New Roman" w:cs="Times New Roman"/>
        </w:rPr>
        <w:t xml:space="preserve">  </w:t>
      </w:r>
      <w:r>
        <w:rPr>
          <w:rStyle w:val="cat-UserDefinedgrp-35rplc-38"/>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186</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районе</w:t>
      </w:r>
      <w:r>
        <w:rPr>
          <w:rFonts w:ascii="Times New Roman" w:eastAsia="Times New Roman" w:hAnsi="Times New Roman" w:cs="Times New Roman"/>
        </w:rPr>
        <w:t xml:space="preserve">  </w:t>
      </w:r>
      <w:r>
        <w:rPr>
          <w:rFonts w:ascii="Times New Roman" w:eastAsia="Times New Roman" w:hAnsi="Times New Roman" w:cs="Times New Roman"/>
        </w:rPr>
        <w:t xml:space="preserve">дома 17 по ул. Комсомольская в </w:t>
      </w:r>
      <w:r>
        <w:rPr>
          <w:rFonts w:ascii="Times New Roman" w:eastAsia="Times New Roman" w:hAnsi="Times New Roman" w:cs="Times New Roman"/>
        </w:rPr>
        <w:t>г.Ханты-Мансийске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нарушение п. 2.3.2</w:t>
      </w:r>
      <w:r>
        <w:rPr>
          <w:rFonts w:ascii="Times New Roman" w:eastAsia="Times New Roman" w:hAnsi="Times New Roman" w:cs="Times New Roman"/>
        </w:rPr>
        <w:t xml:space="preserve">. ПДД при наличии достаточных оснований </w:t>
      </w:r>
      <w:r>
        <w:rPr>
          <w:rFonts w:ascii="Times New Roman" w:eastAsia="Times New Roman" w:hAnsi="Times New Roman" w:cs="Times New Roman"/>
        </w:rPr>
        <w:t>18.04.2026</w:t>
      </w:r>
      <w:r>
        <w:rPr>
          <w:rFonts w:ascii="Times New Roman" w:eastAsia="Times New Roman" w:hAnsi="Times New Roman" w:cs="Times New Roman"/>
        </w:rPr>
        <w:t xml:space="preserve">  </w:t>
      </w:r>
      <w:r>
        <w:rPr>
          <w:rFonts w:ascii="Times New Roman" w:eastAsia="Times New Roman" w:hAnsi="Times New Roman" w:cs="Times New Roman"/>
        </w:rPr>
        <w:t xml:space="preserve">года в </w:t>
      </w:r>
      <w:r>
        <w:rPr>
          <w:rFonts w:ascii="Times New Roman" w:eastAsia="Times New Roman" w:hAnsi="Times New Roman" w:cs="Times New Roman"/>
        </w:rPr>
        <w:t>13</w:t>
      </w:r>
      <w:r>
        <w:rPr>
          <w:rFonts w:ascii="Times New Roman" w:eastAsia="Times New Roman" w:hAnsi="Times New Roman" w:cs="Times New Roman"/>
        </w:rPr>
        <w:t xml:space="preserve"> час.</w:t>
      </w:r>
      <w:r>
        <w:rPr>
          <w:rFonts w:ascii="Times New Roman" w:eastAsia="Times New Roman" w:hAnsi="Times New Roman" w:cs="Times New Roman"/>
        </w:rPr>
        <w:t xml:space="preserve"> 54</w:t>
      </w:r>
      <w:r>
        <w:rPr>
          <w:rFonts w:ascii="Times New Roman" w:eastAsia="Times New Roman" w:hAnsi="Times New Roman" w:cs="Times New Roman"/>
        </w:rPr>
        <w:t xml:space="preserve"> мин. </w:t>
      </w:r>
      <w:r>
        <w:rPr>
          <w:rFonts w:ascii="Times New Roman" w:eastAsia="Times New Roman" w:hAnsi="Times New Roman" w:cs="Times New Roman"/>
        </w:rPr>
        <w:t>по ул</w:t>
      </w:r>
      <w:r>
        <w:rPr>
          <w:rFonts w:ascii="Times New Roman" w:eastAsia="Times New Roman" w:hAnsi="Times New Roman" w:cs="Times New Roman"/>
        </w:rPr>
        <w:t>. Комсомольская</w:t>
      </w:r>
      <w:r>
        <w:rPr>
          <w:rFonts w:ascii="Times New Roman" w:eastAsia="Times New Roman" w:hAnsi="Times New Roman" w:cs="Times New Roman"/>
        </w:rPr>
        <w:t xml:space="preserve"> </w:t>
      </w:r>
      <w:r>
        <w:rPr>
          <w:rFonts w:ascii="Times New Roman" w:eastAsia="Times New Roman" w:hAnsi="Times New Roman" w:cs="Times New Roman"/>
        </w:rPr>
        <w:t xml:space="preserve">д.№17 </w:t>
      </w:r>
      <w:r>
        <w:rPr>
          <w:rFonts w:ascii="Times New Roman" w:eastAsia="Times New Roman" w:hAnsi="Times New Roman" w:cs="Times New Roman"/>
        </w:rPr>
        <w:t xml:space="preserve">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не выполнил законные требования сотрудников полиции о прохождении медицинского </w:t>
      </w:r>
      <w:r>
        <w:rPr>
          <w:rFonts w:ascii="Times New Roman" w:eastAsia="Times New Roman" w:hAnsi="Times New Roman" w:cs="Times New Roman"/>
        </w:rPr>
        <w:t>освидетельствования на состояние опьянения</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 протоколом об отстранении от управления транспортным средством от </w:t>
      </w:r>
      <w:r>
        <w:rPr>
          <w:rFonts w:ascii="Times New Roman" w:eastAsia="Times New Roman" w:hAnsi="Times New Roman" w:cs="Times New Roman"/>
        </w:rPr>
        <w:t>18</w:t>
      </w:r>
      <w:r>
        <w:rPr>
          <w:rFonts w:ascii="Times New Roman" w:eastAsia="Times New Roman" w:hAnsi="Times New Roman" w:cs="Times New Roman"/>
        </w:rPr>
        <w:t>.04.2026</w:t>
      </w:r>
      <w:r>
        <w:rPr>
          <w:rFonts w:ascii="Times New Roman" w:eastAsia="Times New Roman" w:hAnsi="Times New Roman" w:cs="Times New Roman"/>
        </w:rPr>
        <w:t xml:space="preserve"> года</w:t>
      </w:r>
      <w:r>
        <w:rPr>
          <w:rFonts w:ascii="Times New Roman" w:eastAsia="Times New Roman" w:hAnsi="Times New Roman" w:cs="Times New Roman"/>
        </w:rPr>
        <w:t>,</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согласно которому </w:t>
      </w:r>
      <w:r>
        <w:rPr>
          <w:rFonts w:ascii="Times New Roman" w:eastAsia="Times New Roman" w:hAnsi="Times New Roman" w:cs="Times New Roman"/>
        </w:rPr>
        <w:t>Щеткин</w:t>
      </w:r>
      <w:r>
        <w:rPr>
          <w:rFonts w:ascii="Times New Roman" w:eastAsia="Times New Roman" w:hAnsi="Times New Roman" w:cs="Times New Roman"/>
        </w:rPr>
        <w:t xml:space="preserve"> Ю.С</w:t>
      </w:r>
      <w:r>
        <w:rPr>
          <w:rFonts w:ascii="Times New Roman" w:eastAsia="Times New Roman" w:hAnsi="Times New Roman" w:cs="Times New Roman"/>
        </w:rPr>
        <w:t xml:space="preserve">. </w:t>
      </w:r>
      <w:r>
        <w:rPr>
          <w:rFonts w:ascii="Times New Roman" w:eastAsia="Times New Roman" w:hAnsi="Times New Roman" w:cs="Times New Roman"/>
        </w:rPr>
        <w:t>был</w:t>
      </w:r>
      <w:r>
        <w:rPr>
          <w:rFonts w:ascii="Times New Roman" w:eastAsia="Times New Roman" w:hAnsi="Times New Roman" w:cs="Times New Roman"/>
        </w:rPr>
        <w:t xml:space="preserve"> отстране</w:t>
      </w:r>
      <w:r>
        <w:rPr>
          <w:rFonts w:ascii="Times New Roman" w:eastAsia="Times New Roman" w:hAnsi="Times New Roman" w:cs="Times New Roman"/>
        </w:rPr>
        <w:t>н от уп</w:t>
      </w:r>
      <w:r>
        <w:rPr>
          <w:rFonts w:ascii="Times New Roman" w:eastAsia="Times New Roman" w:hAnsi="Times New Roman" w:cs="Times New Roman"/>
        </w:rPr>
        <w:t>равления транспортным средством;</w:t>
      </w:r>
    </w:p>
    <w:p>
      <w:pPr>
        <w:spacing w:before="0" w:after="0"/>
        <w:ind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18</w:t>
      </w:r>
      <w:r>
        <w:rPr>
          <w:rFonts w:ascii="Times New Roman" w:eastAsia="Times New Roman" w:hAnsi="Times New Roman" w:cs="Times New Roman"/>
        </w:rPr>
        <w:t>.04.2026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согласно которого</w:t>
      </w:r>
      <w:r>
        <w:rPr>
          <w:rFonts w:ascii="Times New Roman" w:eastAsia="Times New Roman" w:hAnsi="Times New Roman" w:cs="Times New Roman"/>
        </w:rPr>
        <w:t xml:space="preserve"> </w:t>
      </w:r>
      <w:r>
        <w:rPr>
          <w:rFonts w:ascii="Times New Roman" w:eastAsia="Times New Roman" w:hAnsi="Times New Roman" w:cs="Times New Roman"/>
        </w:rPr>
        <w:t xml:space="preserve">у </w:t>
      </w:r>
      <w:r>
        <w:rPr>
          <w:rFonts w:ascii="Times New Roman" w:eastAsia="Times New Roman" w:hAnsi="Times New Roman" w:cs="Times New Roman"/>
        </w:rPr>
        <w:t>Щеткина</w:t>
      </w:r>
      <w:r>
        <w:rPr>
          <w:rFonts w:ascii="Times New Roman" w:eastAsia="Times New Roman" w:hAnsi="Times New Roman" w:cs="Times New Roman"/>
        </w:rPr>
        <w:t xml:space="preserve"> Ю.С</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не установлено состояние алкогольного опьянения</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 протоколом о направлении на медицинское освидетельствование на состояние </w:t>
      </w:r>
      <w:r>
        <w:rPr>
          <w:rFonts w:ascii="Times New Roman" w:eastAsia="Times New Roman" w:hAnsi="Times New Roman" w:cs="Times New Roman"/>
        </w:rPr>
        <w:t xml:space="preserve">алкогольного </w:t>
      </w:r>
      <w:r>
        <w:rPr>
          <w:rFonts w:ascii="Times New Roman" w:eastAsia="Times New Roman" w:hAnsi="Times New Roman" w:cs="Times New Roman"/>
        </w:rPr>
        <w:t>опьяне</w:t>
      </w:r>
      <w:r>
        <w:rPr>
          <w:rFonts w:ascii="Times New Roman" w:eastAsia="Times New Roman" w:hAnsi="Times New Roman" w:cs="Times New Roman"/>
        </w:rPr>
        <w:t xml:space="preserve">ния от </w:t>
      </w:r>
      <w:r>
        <w:rPr>
          <w:rFonts w:ascii="Times New Roman" w:eastAsia="Times New Roman" w:hAnsi="Times New Roman" w:cs="Times New Roman"/>
        </w:rPr>
        <w:t>18</w:t>
      </w:r>
      <w:r>
        <w:rPr>
          <w:rFonts w:ascii="Times New Roman" w:eastAsia="Times New Roman" w:hAnsi="Times New Roman" w:cs="Times New Roman"/>
        </w:rPr>
        <w:t>.04.2026</w:t>
      </w:r>
      <w:r>
        <w:rPr>
          <w:rFonts w:ascii="Times New Roman" w:eastAsia="Times New Roman" w:hAnsi="Times New Roman" w:cs="Times New Roman"/>
        </w:rPr>
        <w:t xml:space="preserve"> года</w:t>
      </w:r>
      <w:r>
        <w:rPr>
          <w:rFonts w:ascii="Times New Roman" w:eastAsia="Times New Roman" w:hAnsi="Times New Roman" w:cs="Times New Roman"/>
        </w:rPr>
        <w:t>,</w:t>
      </w:r>
      <w:r>
        <w:rPr>
          <w:rFonts w:ascii="Times New Roman" w:eastAsia="Times New Roman" w:hAnsi="Times New Roman" w:cs="Times New Roman"/>
        </w:rPr>
        <w:t xml:space="preserve"> в связи </w:t>
      </w:r>
      <w:r>
        <w:rPr>
          <w:rFonts w:ascii="Times New Roman" w:eastAsia="Times New Roman" w:hAnsi="Times New Roman" w:cs="Times New Roman"/>
        </w:rPr>
        <w:t>наличием достаточных оснований полагать, что водитель транспортного средства находится в состоянии опьянения и</w:t>
      </w:r>
      <w:r>
        <w:rPr>
          <w:rFonts w:ascii="Times New Roman" w:eastAsia="Times New Roman" w:hAnsi="Times New Roman" w:cs="Times New Roman"/>
        </w:rPr>
        <w:t xml:space="preserve"> </w:t>
      </w:r>
      <w:r>
        <w:rPr>
          <w:rFonts w:ascii="Times New Roman" w:eastAsia="Times New Roman" w:hAnsi="Times New Roman" w:cs="Times New Roman"/>
        </w:rPr>
        <w:t>отрицательном результате освидетельствования на состояние 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согласно которого </w:t>
      </w:r>
      <w:r>
        <w:rPr>
          <w:rFonts w:ascii="Times New Roman" w:eastAsia="Times New Roman" w:hAnsi="Times New Roman" w:cs="Times New Roman"/>
        </w:rPr>
        <w:t>Щеткин</w:t>
      </w:r>
      <w:r>
        <w:rPr>
          <w:rFonts w:ascii="Times New Roman" w:eastAsia="Times New Roman" w:hAnsi="Times New Roman" w:cs="Times New Roman"/>
        </w:rPr>
        <w:t xml:space="preserve"> Ю.С</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отказался</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пройти</w:t>
      </w:r>
      <w:r>
        <w:rPr>
          <w:rFonts w:ascii="Times New Roman" w:eastAsia="Times New Roman" w:hAnsi="Times New Roman" w:cs="Times New Roman"/>
        </w:rPr>
        <w:t xml:space="preserve">  </w:t>
      </w:r>
      <w:r>
        <w:rPr>
          <w:rFonts w:ascii="Times New Roman" w:eastAsia="Times New Roman" w:hAnsi="Times New Roman" w:cs="Times New Roman"/>
        </w:rPr>
        <w:t>медицинское освидетельствование</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 протоколом задержания транспортного средства от </w:t>
      </w:r>
      <w:r>
        <w:rPr>
          <w:rFonts w:ascii="Times New Roman" w:eastAsia="Times New Roman" w:hAnsi="Times New Roman" w:cs="Times New Roman"/>
        </w:rPr>
        <w:t>18</w:t>
      </w:r>
      <w:r>
        <w:rPr>
          <w:rFonts w:ascii="Times New Roman" w:eastAsia="Times New Roman" w:hAnsi="Times New Roman" w:cs="Times New Roman"/>
        </w:rPr>
        <w:t>.04.2026 г.;</w:t>
      </w:r>
    </w:p>
    <w:p>
      <w:pPr>
        <w:spacing w:before="0" w:after="0"/>
        <w:ind w:firstLine="708"/>
        <w:jc w:val="both"/>
      </w:pPr>
      <w:r>
        <w:rPr>
          <w:rFonts w:ascii="Times New Roman" w:eastAsia="Times New Roman" w:hAnsi="Times New Roman" w:cs="Times New Roman"/>
        </w:rPr>
        <w:t xml:space="preserve">- объяснением </w:t>
      </w:r>
      <w:r>
        <w:rPr>
          <w:rFonts w:ascii="Times New Roman" w:eastAsia="Times New Roman" w:hAnsi="Times New Roman" w:cs="Times New Roman"/>
        </w:rPr>
        <w:t>Щеткина</w:t>
      </w:r>
      <w:r>
        <w:rPr>
          <w:rFonts w:ascii="Times New Roman" w:eastAsia="Times New Roman" w:hAnsi="Times New Roman" w:cs="Times New Roman"/>
        </w:rPr>
        <w:t xml:space="preserve"> Ю.С.;</w:t>
      </w:r>
    </w:p>
    <w:p>
      <w:pPr>
        <w:spacing w:before="0" w:after="0"/>
        <w:ind w:firstLine="708"/>
        <w:jc w:val="both"/>
      </w:pPr>
      <w:r>
        <w:rPr>
          <w:rFonts w:ascii="Times New Roman" w:eastAsia="Times New Roman" w:hAnsi="Times New Roman" w:cs="Times New Roman"/>
        </w:rPr>
        <w:t xml:space="preserve">- карточкой </w:t>
      </w:r>
      <w:r>
        <w:rPr>
          <w:rFonts w:ascii="Times New Roman" w:eastAsia="Times New Roman" w:hAnsi="Times New Roman" w:cs="Times New Roman"/>
        </w:rPr>
        <w:t>учета транспортного средства</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копией водительского удостоверения;</w:t>
      </w:r>
    </w:p>
    <w:p>
      <w:pPr>
        <w:spacing w:before="0" w:after="0"/>
        <w:ind w:firstLine="708"/>
        <w:jc w:val="both"/>
      </w:pPr>
      <w:r>
        <w:rPr>
          <w:rFonts w:ascii="Times New Roman" w:eastAsia="Times New Roman" w:hAnsi="Times New Roman" w:cs="Times New Roman"/>
        </w:rPr>
        <w:t>- рапортами сотрудников ОГИБДД;</w:t>
      </w:r>
    </w:p>
    <w:p>
      <w:pPr>
        <w:spacing w:before="0" w:after="0"/>
        <w:ind w:firstLine="708"/>
        <w:jc w:val="both"/>
      </w:pPr>
      <w:r>
        <w:rPr>
          <w:rFonts w:ascii="Times New Roman" w:eastAsia="Times New Roman" w:hAnsi="Times New Roman" w:cs="Times New Roman"/>
        </w:rPr>
        <w:t>- карточкой операции с водительским удостоверением;</w:t>
      </w:r>
    </w:p>
    <w:p>
      <w:pPr>
        <w:spacing w:before="0" w:after="0"/>
        <w:ind w:firstLine="708"/>
        <w:jc w:val="both"/>
      </w:pPr>
      <w:r>
        <w:rPr>
          <w:rFonts w:ascii="Times New Roman" w:eastAsia="Times New Roman" w:hAnsi="Times New Roman" w:cs="Times New Roman"/>
        </w:rPr>
        <w:t>- заявлением об ознакомлении;</w:t>
      </w:r>
    </w:p>
    <w:p>
      <w:pPr>
        <w:spacing w:before="0" w:after="0"/>
        <w:ind w:firstLine="708"/>
        <w:jc w:val="both"/>
      </w:pPr>
      <w:r>
        <w:rPr>
          <w:rFonts w:ascii="Times New Roman" w:eastAsia="Times New Roman" w:hAnsi="Times New Roman" w:cs="Times New Roman"/>
        </w:rPr>
        <w:t>- копией паспорта;</w:t>
      </w:r>
    </w:p>
    <w:p>
      <w:pPr>
        <w:spacing w:before="0" w:after="0"/>
        <w:ind w:firstLine="708"/>
        <w:jc w:val="both"/>
      </w:pPr>
      <w:r>
        <w:rPr>
          <w:rFonts w:ascii="Times New Roman" w:eastAsia="Times New Roman" w:hAnsi="Times New Roman" w:cs="Times New Roman"/>
        </w:rPr>
        <w:t>- определением об удовлетворении ходатайства;</w:t>
      </w:r>
    </w:p>
    <w:p>
      <w:pPr>
        <w:spacing w:before="0" w:after="0"/>
        <w:ind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 справкой </w:t>
      </w:r>
      <w:r>
        <w:rPr>
          <w:rFonts w:ascii="Times New Roman" w:eastAsia="Times New Roman" w:hAnsi="Times New Roman" w:cs="Times New Roman"/>
        </w:rPr>
        <w:t>зам.</w:t>
      </w:r>
      <w:r>
        <w:rPr>
          <w:rFonts w:ascii="Times New Roman" w:eastAsia="Times New Roman" w:hAnsi="Times New Roman" w:cs="Times New Roman"/>
        </w:rPr>
        <w:t>начальника</w:t>
      </w:r>
      <w:r>
        <w:rPr>
          <w:rFonts w:ascii="Times New Roman" w:eastAsia="Times New Roman" w:hAnsi="Times New Roman" w:cs="Times New Roman"/>
        </w:rPr>
        <w:t xml:space="preserve"> отдела Госавтоинспекции</w:t>
      </w:r>
      <w:r>
        <w:rPr>
          <w:rFonts w:ascii="Times New Roman" w:eastAsia="Times New Roman" w:hAnsi="Times New Roman" w:cs="Times New Roman"/>
        </w:rPr>
        <w:t xml:space="preserve"> </w:t>
      </w:r>
      <w:r>
        <w:rPr>
          <w:rStyle w:val="cat-UserDefinedgrp-37rplc-54"/>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о выданном водительском удостоверении и о привлечении к отве</w:t>
      </w:r>
      <w:r>
        <w:rPr>
          <w:rFonts w:ascii="Times New Roman" w:eastAsia="Times New Roman" w:hAnsi="Times New Roman" w:cs="Times New Roman"/>
        </w:rPr>
        <w:t>т</w:t>
      </w:r>
      <w:r>
        <w:rPr>
          <w:rFonts w:ascii="Times New Roman" w:eastAsia="Times New Roman" w:hAnsi="Times New Roman" w:cs="Times New Roman"/>
        </w:rPr>
        <w:t>ственности</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видеозаписью, на которой зафиксирован</w:t>
      </w:r>
      <w:r>
        <w:rPr>
          <w:rFonts w:ascii="Times New Roman" w:eastAsia="Times New Roman" w:hAnsi="Times New Roman" w:cs="Times New Roman"/>
        </w:rPr>
        <w:t>ы</w:t>
      </w:r>
      <w:r>
        <w:rPr>
          <w:rFonts w:ascii="Times New Roman" w:eastAsia="Times New Roman" w:hAnsi="Times New Roman" w:cs="Times New Roman"/>
        </w:rPr>
        <w:t xml:space="preserve"> момент движения автомобиля под управлением </w:t>
      </w:r>
      <w:r>
        <w:rPr>
          <w:rFonts w:ascii="Times New Roman" w:eastAsia="Times New Roman" w:hAnsi="Times New Roman" w:cs="Times New Roman"/>
        </w:rPr>
        <w:t>Щеткина</w:t>
      </w:r>
      <w:r>
        <w:rPr>
          <w:rFonts w:ascii="Times New Roman" w:eastAsia="Times New Roman" w:hAnsi="Times New Roman" w:cs="Times New Roman"/>
        </w:rPr>
        <w:t xml:space="preserve"> Ю.С</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процедура</w:t>
      </w:r>
      <w:r>
        <w:rPr>
          <w:rFonts w:ascii="Times New Roman" w:eastAsia="Times New Roman" w:hAnsi="Times New Roman" w:cs="Times New Roman"/>
        </w:rPr>
        <w:t xml:space="preserve"> отстранения от управления транспортным средством,</w:t>
      </w:r>
      <w:r>
        <w:rPr>
          <w:rFonts w:ascii="Times New Roman" w:eastAsia="Times New Roman" w:hAnsi="Times New Roman" w:cs="Times New Roman"/>
        </w:rPr>
        <w:t xml:space="preserve"> освидетельствования </w:t>
      </w:r>
      <w:r>
        <w:rPr>
          <w:rFonts w:ascii="Times New Roman" w:eastAsia="Times New Roman" w:hAnsi="Times New Roman" w:cs="Times New Roman"/>
        </w:rPr>
        <w:t>на сос</w:t>
      </w:r>
      <w:r>
        <w:rPr>
          <w:rFonts w:ascii="Times New Roman" w:eastAsia="Times New Roman" w:hAnsi="Times New Roman" w:cs="Times New Roman"/>
        </w:rPr>
        <w:t xml:space="preserve">тояние алкогольного опьянения </w:t>
      </w:r>
      <w:r>
        <w:rPr>
          <w:rFonts w:ascii="Times New Roman" w:eastAsia="Times New Roman" w:hAnsi="Times New Roman" w:cs="Times New Roman"/>
        </w:rPr>
        <w:t xml:space="preserve">и </w:t>
      </w:r>
      <w:r>
        <w:rPr>
          <w:rFonts w:ascii="Times New Roman" w:eastAsia="Times New Roman" w:hAnsi="Times New Roman" w:cs="Times New Roman"/>
        </w:rPr>
        <w:t>н</w:t>
      </w:r>
      <w:r>
        <w:rPr>
          <w:rFonts w:ascii="Times New Roman" w:eastAsia="Times New Roman" w:hAnsi="Times New Roman" w:cs="Times New Roman"/>
        </w:rPr>
        <w:t>аправления на медицинское освидетельствование.</w:t>
      </w:r>
    </w:p>
    <w:p>
      <w:pPr>
        <w:spacing w:before="0" w:after="0"/>
        <w:ind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Щеткина</w:t>
      </w:r>
      <w:r>
        <w:rPr>
          <w:rFonts w:ascii="Times New Roman" w:eastAsia="Times New Roman" w:hAnsi="Times New Roman" w:cs="Times New Roman"/>
        </w:rPr>
        <w:t xml:space="preserve"> Ю.С</w:t>
      </w:r>
      <w:r>
        <w:rPr>
          <w:rFonts w:ascii="Times New Roman" w:eastAsia="Times New Roman" w:hAnsi="Times New Roman" w:cs="Times New Roman"/>
        </w:rPr>
        <w:t>.</w:t>
      </w:r>
      <w:r>
        <w:rPr>
          <w:rFonts w:ascii="Times New Roman" w:eastAsia="Times New Roman" w:hAnsi="Times New Roman" w:cs="Times New Roman"/>
        </w:rPr>
        <w:t xml:space="preserve"> водителя транспортного средства по факту невыполнения законного требования сотрудника полиции о прохождении медицинского освидетельствования на состояние опьянения, если такие действия (бездействие) не содержат уголовно наказуемого деяния, нашла свое подтверждение.</w:t>
      </w:r>
    </w:p>
    <w:p>
      <w:pPr>
        <w:spacing w:before="0" w:after="0"/>
        <w:ind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 xml:space="preserve"> </w:t>
      </w:r>
      <w:r>
        <w:rPr>
          <w:rFonts w:ascii="Times New Roman" w:eastAsia="Times New Roman" w:hAnsi="Times New Roman" w:cs="Times New Roman"/>
        </w:rPr>
        <w:t>Щеткина</w:t>
      </w:r>
      <w:r>
        <w:rPr>
          <w:rFonts w:ascii="Times New Roman" w:eastAsia="Times New Roman" w:hAnsi="Times New Roman" w:cs="Times New Roman"/>
        </w:rPr>
        <w:t xml:space="preserve"> Ю.С</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мировой судья квалифицирует по ч.1 ст.12.26 КоАП РФ.</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 xml:space="preserve">Определяя вид и меру </w:t>
      </w:r>
      <w:r>
        <w:rPr>
          <w:rFonts w:ascii="Times New Roman" w:eastAsia="Times New Roman" w:hAnsi="Times New Roman" w:cs="Times New Roman"/>
        </w:rPr>
        <w:t>наказания нарушителю, суд учитывает личность правонарушителя, характер и тяжесть совер</w:t>
      </w:r>
      <w:r>
        <w:rPr>
          <w:rFonts w:ascii="Times New Roman" w:eastAsia="Times New Roman" w:hAnsi="Times New Roman" w:cs="Times New Roman"/>
        </w:rPr>
        <w:t>шенного им правонарушения,</w:t>
      </w:r>
      <w:r>
        <w:rPr>
          <w:rFonts w:ascii="Times New Roman" w:eastAsia="Times New Roman" w:hAnsi="Times New Roman" w:cs="Times New Roman"/>
        </w:rPr>
        <w:t xml:space="preserve"> а также тот факт, что </w:t>
      </w:r>
      <w:r>
        <w:rPr>
          <w:rFonts w:ascii="Times New Roman" w:eastAsia="Times New Roman" w:hAnsi="Times New Roman" w:cs="Times New Roman"/>
        </w:rPr>
        <w:t>Щеткин</w:t>
      </w:r>
      <w:r>
        <w:rPr>
          <w:rFonts w:ascii="Times New Roman" w:eastAsia="Times New Roman" w:hAnsi="Times New Roman" w:cs="Times New Roman"/>
        </w:rPr>
        <w:t xml:space="preserve"> Ю.С</w:t>
      </w:r>
      <w:r>
        <w:rPr>
          <w:rFonts w:ascii="Times New Roman" w:eastAsia="Times New Roman" w:hAnsi="Times New Roman" w:cs="Times New Roman"/>
        </w:rPr>
        <w:t xml:space="preserve">. </w:t>
      </w:r>
      <w:r>
        <w:rPr>
          <w:rFonts w:ascii="Times New Roman" w:eastAsia="Times New Roman" w:hAnsi="Times New Roman" w:cs="Times New Roman"/>
        </w:rPr>
        <w:t>управлял автомобилем с признаками опьянения на оживленных улицах города, создавая опасность для других участников дорожного движения.</w:t>
      </w:r>
    </w:p>
    <w:p>
      <w:pPr>
        <w:spacing w:before="0" w:after="0"/>
        <w:ind w:firstLine="720"/>
        <w:jc w:val="both"/>
      </w:pPr>
      <w:r>
        <w:rPr>
          <w:rFonts w:ascii="Times New Roman" w:eastAsia="Times New Roman" w:hAnsi="Times New Roman" w:cs="Times New Roman"/>
        </w:rPr>
        <w:t>Смягчающих</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административную ответственность обстоятельств мировым судьей не установлено.</w:t>
      </w:r>
    </w:p>
    <w:p>
      <w:pPr>
        <w:spacing w:before="0" w:after="0"/>
        <w:ind w:firstLine="720"/>
        <w:jc w:val="both"/>
      </w:pPr>
      <w:r>
        <w:rPr>
          <w:rFonts w:ascii="Times New Roman" w:eastAsia="Times New Roman" w:hAnsi="Times New Roman" w:cs="Times New Roman"/>
        </w:rPr>
        <w:t xml:space="preserve">Отягчающим обстоятельством является повторное совершение однородного административного правонарушения. </w:t>
      </w:r>
    </w:p>
    <w:p>
      <w:pPr>
        <w:spacing w:before="0" w:after="0"/>
        <w:jc w:val="both"/>
        <w:rPr>
          <w:sz w:val="24"/>
          <w:szCs w:val="24"/>
        </w:rPr>
      </w:pPr>
      <w:r>
        <w:rPr>
          <w:sz w:val="24"/>
          <w:szCs w:val="24"/>
        </w:rPr>
        <w:tab/>
      </w:r>
      <w:r>
        <w:rPr>
          <w:rFonts w:ascii="Times New Roman" w:eastAsia="Times New Roman" w:hAnsi="Times New Roman" w:cs="Times New Roman"/>
        </w:rPr>
        <w:t>Руководствуясь ст. ст. 23.1, 29.5, 29.6, 29.10, 29.11 КоАП РФ, мировой судья</w:t>
      </w:r>
    </w:p>
    <w:p>
      <w:pPr>
        <w:spacing w:before="0" w:after="0"/>
        <w:jc w:val="center"/>
      </w:pPr>
    </w:p>
    <w:p>
      <w:pPr>
        <w:spacing w:before="0" w:after="0"/>
        <w:jc w:val="center"/>
      </w:pPr>
      <w:r>
        <w:rPr>
          <w:rFonts w:ascii="Times New Roman" w:eastAsia="Times New Roman" w:hAnsi="Times New Roman" w:cs="Times New Roman"/>
          <w:b/>
          <w:bCs/>
        </w:rPr>
        <w:t>ПОСТАНОВИЛ:</w:t>
      </w:r>
    </w:p>
    <w:p>
      <w:pPr>
        <w:spacing w:before="0" w:after="0"/>
        <w:jc w:val="center"/>
      </w:pPr>
    </w:p>
    <w:p>
      <w:pPr>
        <w:spacing w:before="0" w:after="0"/>
        <w:ind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Щеткина</w:t>
      </w:r>
      <w:r>
        <w:rPr>
          <w:rFonts w:ascii="Times New Roman" w:eastAsia="Times New Roman" w:hAnsi="Times New Roman" w:cs="Times New Roman"/>
          <w:b/>
          <w:bCs/>
        </w:rPr>
        <w:t xml:space="preserve"> Юрия Сергеевича</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ст.12.26 Кодекса РФ об административных </w:t>
      </w:r>
      <w:r>
        <w:rPr>
          <w:rFonts w:ascii="Times New Roman" w:eastAsia="Times New Roman" w:hAnsi="Times New Roman" w:cs="Times New Roman"/>
        </w:rPr>
        <w:t xml:space="preserve">правонарушениях и назначить ему наказание в виде </w:t>
      </w:r>
      <w:r>
        <w:rPr>
          <w:rFonts w:ascii="Times New Roman" w:eastAsia="Times New Roman" w:hAnsi="Times New Roman" w:cs="Times New Roman"/>
        </w:rPr>
        <w:t>адми</w:t>
      </w:r>
      <w:r>
        <w:rPr>
          <w:rFonts w:ascii="Times New Roman" w:eastAsia="Times New Roman" w:hAnsi="Times New Roman" w:cs="Times New Roman"/>
        </w:rPr>
        <w:t xml:space="preserve">нистративного штрафа в размере сорока пяти </w:t>
      </w:r>
      <w:r>
        <w:rPr>
          <w:rFonts w:ascii="Times New Roman" w:eastAsia="Times New Roman" w:hAnsi="Times New Roman" w:cs="Times New Roman"/>
        </w:rPr>
        <w:t>тысяч (45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шесть</w:t>
      </w:r>
      <w:r>
        <w:rPr>
          <w:rFonts w:ascii="Times New Roman" w:eastAsia="Times New Roman" w:hAnsi="Times New Roman" w:cs="Times New Roman"/>
        </w:rPr>
        <w:t xml:space="preserve"> месяцев.</w:t>
      </w:r>
    </w:p>
    <w:p>
      <w:pPr>
        <w:spacing w:before="0" w:after="0"/>
        <w:ind w:firstLine="720"/>
        <w:jc w:val="both"/>
      </w:pPr>
      <w:r>
        <w:rPr>
          <w:rFonts w:ascii="Times New Roman" w:eastAsia="Times New Roman" w:hAnsi="Times New Roman" w:cs="Times New Roman"/>
        </w:rPr>
        <w:t xml:space="preserve">Вступившее в законную силу постановление о назначении административного </w:t>
      </w:r>
      <w:r>
        <w:rPr>
          <w:rFonts w:ascii="Times New Roman" w:eastAsia="Times New Roman" w:hAnsi="Times New Roman" w:cs="Times New Roman"/>
        </w:rPr>
        <w:t xml:space="preserve">наказания, в соответствии с требованиями ст.31.3, 32.5 КоАП РФ, направить в </w:t>
      </w:r>
      <w:r>
        <w:rPr>
          <w:rFonts w:ascii="Times New Roman" w:eastAsia="Times New Roman" w:hAnsi="Times New Roman" w:cs="Times New Roman"/>
        </w:rPr>
        <w:t>ГИБДД УМВД России по ХМАО - Югре</w:t>
      </w:r>
      <w:r>
        <w:rPr>
          <w:rFonts w:ascii="Times New Roman" w:eastAsia="Times New Roman" w:hAnsi="Times New Roman" w:cs="Times New Roman"/>
        </w:rPr>
        <w:t xml:space="preserve">, для исполнения. </w:t>
      </w:r>
    </w:p>
    <w:p>
      <w:pPr>
        <w:spacing w:before="0" w:after="0"/>
        <w:ind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w:t>
      </w:r>
      <w:r>
        <w:rPr>
          <w:rFonts w:ascii="Times New Roman" w:eastAsia="Times New Roman" w:hAnsi="Times New Roman" w:cs="Times New Roman"/>
        </w:rPr>
        <w:t xml:space="preserve">  </w:t>
      </w:r>
      <w:r>
        <w:rPr>
          <w:rFonts w:ascii="Times New Roman" w:eastAsia="Times New Roman" w:hAnsi="Times New Roman" w:cs="Times New Roman"/>
        </w:rPr>
        <w:t>в указанный орган в тот же срок.</w:t>
      </w:r>
    </w:p>
    <w:p>
      <w:pPr>
        <w:spacing w:before="0" w:after="0"/>
        <w:ind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4"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sub_32201" w:history="1">
        <w:r>
          <w:rPr>
            <w:rFonts w:ascii="Times New Roman" w:eastAsia="Times New Roman" w:hAnsi="Times New Roman" w:cs="Times New Roman"/>
            <w:color w:val="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5" w:history="1">
        <w:r>
          <w:rPr>
            <w:rFonts w:ascii="Times New Roman" w:eastAsia="Times New Roman" w:hAnsi="Times New Roman" w:cs="Times New Roman"/>
            <w:color w:val="0000EE"/>
          </w:rPr>
          <w:t>федеральным законодательством</w:t>
        </w:r>
      </w:hyperlink>
      <w:r>
        <w:rPr>
          <w:rFonts w:ascii="Times New Roman" w:eastAsia="Times New Roman" w:hAnsi="Times New Roman" w:cs="Times New Roman"/>
        </w:rPr>
        <w:t>.</w:t>
      </w:r>
    </w:p>
    <w:p>
      <w:pPr>
        <w:spacing w:before="0" w:after="0"/>
        <w:ind w:firstLine="720"/>
        <w:jc w:val="both"/>
      </w:pPr>
      <w:r>
        <w:rPr>
          <w:rFonts w:ascii="Times New Roman" w:eastAsia="Times New Roman" w:hAnsi="Times New Roman" w:cs="Times New Roman"/>
        </w:rPr>
        <w:t xml:space="preserve">Настоящее постановление может быть </w:t>
      </w:r>
      <w:r>
        <w:rPr>
          <w:rFonts w:ascii="Times New Roman" w:eastAsia="Times New Roman" w:hAnsi="Times New Roman" w:cs="Times New Roman"/>
        </w:rPr>
        <w:t>обжаловано</w:t>
      </w: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 xml:space="preserve"> опротестовано в Ханты-Мансийский районный</w:t>
      </w:r>
      <w:r>
        <w:rPr>
          <w:rFonts w:ascii="Times New Roman" w:eastAsia="Times New Roman" w:hAnsi="Times New Roman" w:cs="Times New Roman"/>
        </w:rPr>
        <w:t xml:space="preserve">  </w:t>
      </w:r>
      <w:r>
        <w:rPr>
          <w:rFonts w:ascii="Times New Roman" w:eastAsia="Times New Roman" w:hAnsi="Times New Roman" w:cs="Times New Roman"/>
        </w:rPr>
        <w:t xml:space="preserve">суд через мирового судью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со дня получения копии п</w:t>
      </w:r>
      <w:r>
        <w:rPr>
          <w:rFonts w:ascii="Times New Roman" w:eastAsia="Times New Roman" w:hAnsi="Times New Roman" w:cs="Times New Roman"/>
        </w:rPr>
        <w:t>остановления.</w:t>
      </w:r>
    </w:p>
    <w:p>
      <w:pPr>
        <w:spacing w:before="0" w:after="0"/>
        <w:ind w:left="708"/>
        <w:jc w:val="both"/>
      </w:pPr>
      <w:r>
        <w:rPr>
          <w:rFonts w:ascii="Times New Roman" w:eastAsia="Times New Roman" w:hAnsi="Times New Roman" w:cs="Times New Roman"/>
        </w:rPr>
        <w:t>Административный штраф подлежит уплате на расчетный счет:</w:t>
      </w:r>
      <w:r>
        <w:rPr>
          <w:rFonts w:ascii="Times New Roman" w:eastAsia="Times New Roman" w:hAnsi="Times New Roman" w:cs="Times New Roman"/>
        </w:rPr>
        <w:t xml:space="preserve">  </w:t>
      </w:r>
    </w:p>
    <w:p>
      <w:pPr>
        <w:spacing w:before="0" w:after="0"/>
        <w:ind w:left="708" w:firstLine="1"/>
        <w:jc w:val="both"/>
      </w:pPr>
      <w:r>
        <w:rPr>
          <w:rFonts w:ascii="Times New Roman" w:eastAsia="Times New Roman" w:hAnsi="Times New Roman" w:cs="Times New Roman"/>
        </w:rPr>
        <w:t>Получатель: УФК по ХМАО - Югре (УМВД России по ХМАО - Югре) ИНН 8601010390, КПП 860101001, ОКТМО 71829000, номер казначейского счета: 031</w:t>
      </w:r>
      <w:r>
        <w:rPr>
          <w:rFonts w:ascii="Times New Roman" w:eastAsia="Times New Roman" w:hAnsi="Times New Roman" w:cs="Times New Roman"/>
        </w:rPr>
        <w:t> </w:t>
      </w:r>
      <w:r>
        <w:rPr>
          <w:rFonts w:ascii="Times New Roman" w:eastAsia="Times New Roman" w:hAnsi="Times New Roman" w:cs="Times New Roman"/>
        </w:rPr>
        <w:t>006</w:t>
      </w:r>
      <w:r>
        <w:rPr>
          <w:rFonts w:ascii="Times New Roman" w:eastAsia="Times New Roman" w:hAnsi="Times New Roman" w:cs="Times New Roman"/>
        </w:rPr>
        <w:t> </w:t>
      </w:r>
      <w:r>
        <w:rPr>
          <w:rFonts w:ascii="Times New Roman" w:eastAsia="Times New Roman" w:hAnsi="Times New Roman" w:cs="Times New Roman"/>
        </w:rPr>
        <w:t xml:space="preserve">430 00000018700, </w:t>
      </w:r>
    </w:p>
    <w:p>
      <w:pPr>
        <w:spacing w:before="0" w:after="0"/>
        <w:ind w:left="708" w:firstLine="1"/>
        <w:jc w:val="both"/>
      </w:pPr>
      <w:r>
        <w:rPr>
          <w:rFonts w:ascii="Times New Roman" w:eastAsia="Times New Roman" w:hAnsi="Times New Roman" w:cs="Times New Roman"/>
        </w:rPr>
        <w:t xml:space="preserve">счет №40102810245370000007, </w:t>
      </w:r>
      <w:r>
        <w:rPr>
          <w:rFonts w:ascii="Times New Roman" w:eastAsia="Times New Roman" w:hAnsi="Times New Roman" w:cs="Times New Roman"/>
        </w:rPr>
        <w:t>ОКЦ №8 УГУ Банка России</w:t>
      </w:r>
      <w:r>
        <w:rPr>
          <w:rFonts w:ascii="Times New Roman" w:eastAsia="Times New Roman" w:hAnsi="Times New Roman" w:cs="Times New Roman"/>
        </w:rPr>
        <w:t xml:space="preserve">// УФК по ХМАО – Югре </w:t>
      </w:r>
      <w:r>
        <w:rPr>
          <w:rFonts w:ascii="Times New Roman" w:eastAsia="Times New Roman" w:hAnsi="Times New Roman" w:cs="Times New Roman"/>
        </w:rPr>
        <w:t>г.Ханты-Мансийск</w:t>
      </w:r>
      <w:r>
        <w:rPr>
          <w:rFonts w:ascii="Times New Roman" w:eastAsia="Times New Roman" w:hAnsi="Times New Roman" w:cs="Times New Roman"/>
        </w:rPr>
        <w:t>, БИК 007162163, КБК 18811601123010001140, УИН 188104862</w:t>
      </w:r>
      <w:r>
        <w:rPr>
          <w:rFonts w:ascii="Times New Roman" w:eastAsia="Times New Roman" w:hAnsi="Times New Roman" w:cs="Times New Roman"/>
        </w:rPr>
        <w:t>60250002416</w:t>
      </w:r>
    </w:p>
    <w:p>
      <w:pPr>
        <w:spacing w:before="0" w:after="0"/>
        <w:jc w:val="both"/>
      </w:pPr>
    </w:p>
    <w:p>
      <w:pPr>
        <w:spacing w:before="0" w:after="0"/>
        <w:jc w:val="both"/>
      </w:pPr>
    </w:p>
    <w:p>
      <w:pPr>
        <w:spacing w:before="0" w:after="0"/>
        <w:jc w:val="both"/>
      </w:pPr>
      <w:r>
        <w:rPr>
          <w:rFonts w:ascii="Times New Roman" w:eastAsia="Times New Roman" w:hAnsi="Times New Roman" w:cs="Times New Roman"/>
        </w:rPr>
        <w:t>Мировой судья</w:t>
      </w:r>
      <w:r>
        <w:rPr>
          <w:rFonts w:ascii="Times New Roman" w:eastAsia="Times New Roman" w:hAnsi="Times New Roman" w:cs="Times New Roman"/>
        </w:rPr>
        <w:t xml:space="preserve">                                                                                                       </w:t>
      </w:r>
      <w:r>
        <w:rPr>
          <w:rFonts w:ascii="Times New Roman" w:eastAsia="Times New Roman" w:hAnsi="Times New Roman" w:cs="Times New Roman"/>
        </w:rPr>
        <w:t>А.В. Худяков</w:t>
      </w:r>
      <w:r>
        <w:rPr>
          <w:rFonts w:ascii="Times New Roman" w:eastAsia="Times New Roman" w:hAnsi="Times New Roman" w:cs="Times New Roman"/>
        </w:rPr>
        <w:t xml:space="preserve">    </w:t>
      </w:r>
    </w:p>
    <w:p>
      <w:pPr>
        <w:spacing w:before="0" w:after="0"/>
        <w:jc w:val="both"/>
      </w:pPr>
      <w:r>
        <w:rPr>
          <w:rStyle w:val="cat-UserDefinedgrp-38rplc-71"/>
          <w:rFonts w:ascii="Times New Roman" w:eastAsia="Times New Roman" w:hAnsi="Times New Roman" w:cs="Times New Roman"/>
        </w:rPr>
        <w:t>...</w:t>
      </w:r>
    </w:p>
    <w:p>
      <w:pPr>
        <w:spacing w:before="0"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ascii="Times New Roman" w:eastAsia="Times New Roman" w:hAnsi="Times New Roman" w:cs="Times New Roman"/>
        </w:rPr>
        <w:t xml:space="preserve"> </w:t>
      </w:r>
    </w:p>
    <w:p>
      <w:pPr>
        <w:spacing w:before="0" w:after="0"/>
        <w:ind w:firstLine="708"/>
        <w:jc w:val="both"/>
        <w:rPr>
          <w:sz w:val="26"/>
          <w:szCs w:val="26"/>
        </w:rPr>
      </w:pPr>
    </w:p>
    <w:p>
      <w:pPr>
        <w:spacing w:before="0" w:after="0"/>
        <w:ind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3rplc-7">
    <w:name w:val="cat-UserDefined grp-33 rplc-7"/>
    <w:basedOn w:val="DefaultParagraphFont"/>
  </w:style>
  <w:style w:type="character" w:customStyle="1" w:styleId="cat-UserDefinedgrp-34rplc-19">
    <w:name w:val="cat-UserDefined grp-34 rplc-19"/>
    <w:basedOn w:val="DefaultParagraphFont"/>
  </w:style>
  <w:style w:type="character" w:customStyle="1" w:styleId="cat-UserDefinedgrp-35rplc-20">
    <w:name w:val="cat-UserDefined grp-35 rplc-20"/>
    <w:basedOn w:val="DefaultParagraphFont"/>
  </w:style>
  <w:style w:type="character" w:customStyle="1" w:styleId="cat-UserDefinedgrp-36rplc-28">
    <w:name w:val="cat-UserDefined grp-36 rplc-28"/>
    <w:basedOn w:val="DefaultParagraphFont"/>
  </w:style>
  <w:style w:type="character" w:customStyle="1" w:styleId="cat-UserDefinedgrp-34rplc-37">
    <w:name w:val="cat-UserDefined grp-34 rplc-37"/>
    <w:basedOn w:val="DefaultParagraphFont"/>
  </w:style>
  <w:style w:type="character" w:customStyle="1" w:styleId="cat-UserDefinedgrp-35rplc-38">
    <w:name w:val="cat-UserDefined grp-35 rplc-38"/>
    <w:basedOn w:val="DefaultParagraphFont"/>
  </w:style>
  <w:style w:type="character" w:customStyle="1" w:styleId="cat-UserDefinedgrp-37rplc-54">
    <w:name w:val="cat-UserDefined grp-37 rplc-54"/>
    <w:basedOn w:val="DefaultParagraphFont"/>
  </w:style>
  <w:style w:type="character" w:customStyle="1" w:styleId="cat-UserDefinedgrp-38rplc-71">
    <w:name w:val="cat-UserDefined grp-38 rplc-71"/>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D:\&#1042;&#1072;&#1081;&#1073;&#1077;&#1088;\judge_4\??????????????????????????????????????????????????????????????????????????????????????????%20??????????????????????????????????????????????????????\02.09.13\02.09.13.%2020.25%20%20??????????????????????????????????????????????????????%20%20%20??????????????????%20%20????????????????????????????????????????????????????????????????????????????????????????????????????????????.docx" TargetMode="External" /><Relationship Id="rId5" Type="http://schemas.openxmlformats.org/officeDocument/2006/relationships/hyperlink" Target="garantF1://12056199.3"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